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86MS0069-01-2026-005897-18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 xml:space="preserve"> июл</w:t>
      </w:r>
      <w:r>
        <w:rPr>
          <w:rFonts w:ascii="Times New Roman" w:eastAsia="Times New Roman" w:hAnsi="Times New Roman" w:cs="Times New Roman"/>
        </w:rPr>
        <w:t>я 2026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город </w:t>
      </w:r>
      <w:r>
        <w:rPr>
          <w:rFonts w:ascii="Times New Roman" w:eastAsia="Times New Roman" w:hAnsi="Times New Roman" w:cs="Times New Roman"/>
        </w:rPr>
        <w:t>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 xml:space="preserve">Исполняющий обязанности 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Кучина Андрея Андреевича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3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Кучин А.А.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4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», расположенного по адресу: г. Сургут, </w:t>
      </w:r>
      <w:r>
        <w:rPr>
          <w:rStyle w:val="cat-UserDefinedgrp-45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28.10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9 месяцев 2025 года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24.04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005192614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24.04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Кучин А.А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Кучина А.А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Кучина А.А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1437982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>005192614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24.04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Кучина А.А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уководствуясь ст. ст. 29.9-29.11 КоАП РФ,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Кучина Андрея Андреевича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79786000107260289372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 xml:space="preserve">. мирового судьи судебного участка № 14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29.07.2026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5-15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-2614/2026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0">
    <w:name w:val="cat-UserDefined grp-43 rplc-10"/>
    <w:basedOn w:val="DefaultParagraphFont"/>
  </w:style>
  <w:style w:type="character" w:customStyle="1" w:styleId="cat-UserDefinedgrp-44rplc-18">
    <w:name w:val="cat-UserDefined grp-44 rplc-18"/>
    <w:basedOn w:val="DefaultParagraphFont"/>
  </w:style>
  <w:style w:type="character" w:customStyle="1" w:styleId="cat-UserDefinedgrp-45rplc-21">
    <w:name w:val="cat-UserDefined grp-45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